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577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2619-07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26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Владимира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дом-50, квартира-13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5 000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4 ст. 14.25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Новиков В.С.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(повестка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Новиков В.С.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В.С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4 ст. 14.25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Новикова В.С.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Новикова Владимира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Новиков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0412365400155005772620155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577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539463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0">
    <w:name w:val="cat-UserDefined grp-35 rplc-20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D7772-7714-4F05-BB0E-C379C35B018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